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>ело №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440</w:t>
      </w:r>
      <w:r>
        <w:rPr>
          <w:rFonts w:ascii="Times New Roman" w:eastAsia="Times New Roman" w:hAnsi="Times New Roman" w:cs="Times New Roman"/>
        </w:rPr>
        <w:t>/2803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both"/>
      </w:pPr>
    </w:p>
    <w:tbl>
      <w:tblPr>
        <w:tblInd w:w="113" w:type="dxa"/>
        <w:tblCellMar>
          <w:top w:w="0" w:type="dxa"/>
          <w:left w:w="0" w:type="dxa"/>
          <w:bottom w:w="0" w:type="dxa"/>
          <w:right w:w="0" w:type="dxa"/>
        </w:tblCellMar>
      </w:tblPr>
      <w:tblGrid>
        <w:gridCol w:w="4808"/>
        <w:gridCol w:w="4768"/>
      </w:tblGrid>
      <w:tr>
        <w:tblPrEx>
          <w:tblInd w:w="113" w:type="dxa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60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jc w:val="both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г.Ханты-Мансийск</w:t>
            </w:r>
          </w:p>
        </w:tc>
        <w:tc>
          <w:tcPr>
            <w:tcW w:w="4854" w:type="dxa"/>
            <w:noWrap w:val="0"/>
            <w:tcMar>
              <w:top w:w="5" w:type="dxa"/>
              <w:left w:w="113" w:type="dxa"/>
              <w:bottom w:w="5" w:type="dxa"/>
              <w:right w:w="113" w:type="dxa"/>
            </w:tcMar>
            <w:vAlign w:val="top"/>
            <w:hideMark/>
          </w:tcPr>
          <w:p>
            <w:pPr>
              <w:spacing w:before="0" w:after="0" w:line="252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>15 июня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2026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</w:rPr>
              <w:t xml:space="preserve"> года</w:t>
            </w:r>
          </w:p>
        </w:tc>
      </w:tr>
    </w:tbl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№3 Ханты-Мансийского судебного района Ханты-Мансийского автоно</w:t>
      </w:r>
      <w:r>
        <w:rPr>
          <w:rFonts w:ascii="Times New Roman" w:eastAsia="Times New Roman" w:hAnsi="Times New Roman" w:cs="Times New Roman"/>
        </w:rPr>
        <w:t>много округа - Югры Миненко Юлия Борисовна,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дело об административном правонарушении, возбужденное по ч.1 ст.20.25 КоАП РФ в отношении </w:t>
      </w:r>
      <w:r>
        <w:rPr>
          <w:rFonts w:ascii="Times New Roman" w:eastAsia="Times New Roman" w:hAnsi="Times New Roman" w:cs="Times New Roman"/>
        </w:rPr>
        <w:t>Перевозчиковой Олеси Валерьевны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3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ранее </w:t>
      </w:r>
      <w:r>
        <w:rPr>
          <w:rFonts w:ascii="Times New Roman" w:eastAsia="Times New Roman" w:hAnsi="Times New Roman" w:cs="Times New Roman"/>
        </w:rPr>
        <w:t>привлекавшейся</w:t>
      </w:r>
      <w:r>
        <w:rPr>
          <w:rFonts w:ascii="Times New Roman" w:eastAsia="Times New Roman" w:hAnsi="Times New Roman" w:cs="Times New Roman"/>
        </w:rPr>
        <w:t xml:space="preserve"> к административной ответственности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у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31.03.2026</w:t>
      </w:r>
      <w:r>
        <w:rPr>
          <w:rFonts w:ascii="Times New Roman" w:eastAsia="Times New Roman" w:hAnsi="Times New Roman" w:cs="Times New Roman"/>
        </w:rPr>
        <w:t xml:space="preserve"> в 00:01 час. </w:t>
      </w:r>
      <w:r>
        <w:rPr>
          <w:rFonts w:ascii="Times New Roman" w:eastAsia="Times New Roman" w:hAnsi="Times New Roman" w:cs="Times New Roman"/>
        </w:rPr>
        <w:t>Перевозчикова О.В.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находясь по месту жительства</w:t>
      </w:r>
      <w:r>
        <w:rPr>
          <w:rFonts w:ascii="Times New Roman" w:eastAsia="Times New Roman" w:hAnsi="Times New Roman" w:cs="Times New Roman"/>
        </w:rPr>
        <w:t xml:space="preserve"> по адресу</w:t>
      </w:r>
      <w:r>
        <w:rPr>
          <w:rFonts w:ascii="Times New Roman" w:eastAsia="Times New Roman" w:hAnsi="Times New Roman" w:cs="Times New Roman"/>
        </w:rPr>
        <w:t xml:space="preserve">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ул.</w:t>
      </w:r>
      <w:r>
        <w:rPr>
          <w:rFonts w:ascii="Times New Roman" w:eastAsia="Times New Roman" w:hAnsi="Times New Roman" w:cs="Times New Roman"/>
        </w:rPr>
        <w:t>Строителей</w:t>
      </w:r>
      <w:r>
        <w:rPr>
          <w:rFonts w:ascii="Times New Roman" w:eastAsia="Times New Roman" w:hAnsi="Times New Roman" w:cs="Times New Roman"/>
        </w:rPr>
        <w:t xml:space="preserve"> д.123 кв.166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не уплатил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в срок, предусмотренный ч.1 ст.32.2 КоАП РФ, административный штраф в размере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руб., назначенный постановлением по делу об административном правонарушении №</w:t>
      </w:r>
      <w:r>
        <w:rPr>
          <w:rFonts w:ascii="Times New Roman" w:eastAsia="Times New Roman" w:hAnsi="Times New Roman" w:cs="Times New Roman"/>
        </w:rPr>
        <w:t>18810586260115019700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 за совершение прав</w:t>
      </w:r>
      <w:r>
        <w:rPr>
          <w:rFonts w:ascii="Times New Roman" w:eastAsia="Times New Roman" w:hAnsi="Times New Roman" w:cs="Times New Roman"/>
        </w:rPr>
        <w:t xml:space="preserve">онарушения, 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Перевозчикова О.В.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судебное заседание не явил</w:t>
      </w:r>
      <w:r>
        <w:rPr>
          <w:rFonts w:ascii="Times New Roman" w:eastAsia="Times New Roman" w:hAnsi="Times New Roman" w:cs="Times New Roman"/>
        </w:rPr>
        <w:t>ась</w:t>
      </w:r>
      <w:r>
        <w:rPr>
          <w:rFonts w:ascii="Times New Roman" w:eastAsia="Times New Roman" w:hAnsi="Times New Roman" w:cs="Times New Roman"/>
        </w:rPr>
        <w:t>, о месте и времени судебного заседания извещен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надлежащим образом, </w:t>
      </w:r>
      <w:r>
        <w:rPr>
          <w:rFonts w:ascii="Times New Roman" w:eastAsia="Times New Roman" w:hAnsi="Times New Roman" w:cs="Times New Roman"/>
        </w:rPr>
        <w:t xml:space="preserve">представила </w:t>
      </w:r>
      <w:r>
        <w:rPr>
          <w:rFonts w:ascii="Times New Roman" w:eastAsia="Times New Roman" w:hAnsi="Times New Roman" w:cs="Times New Roman"/>
        </w:rPr>
        <w:t>пояснения по делу, согласно которым, она не знала о вынесении в отношении неё постановления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№188</w:t>
      </w:r>
      <w:r>
        <w:rPr>
          <w:rFonts w:ascii="Times New Roman" w:eastAsia="Times New Roman" w:hAnsi="Times New Roman" w:cs="Times New Roman"/>
        </w:rPr>
        <w:t xml:space="preserve">10586260115019700 от 15.01.2026. 14.04.2026 ей пришло извещение о составлении протокола по ч.1 ст.20.25 КоАП РФ за неуплату штрафа по данному постановлению. Штраф был оплачен 17.04.2026. А постановление </w:t>
      </w:r>
      <w:r>
        <w:rPr>
          <w:rFonts w:ascii="Times New Roman" w:eastAsia="Times New Roman" w:hAnsi="Times New Roman" w:cs="Times New Roman"/>
        </w:rPr>
        <w:t>№18810586260115019700</w:t>
      </w:r>
      <w:r>
        <w:rPr>
          <w:rFonts w:ascii="Times New Roman" w:eastAsia="Times New Roman" w:hAnsi="Times New Roman" w:cs="Times New Roman"/>
        </w:rPr>
        <w:t xml:space="preserve"> ей поступило в личный кабинет сайта «</w:t>
      </w:r>
      <w:r>
        <w:rPr>
          <w:rFonts w:ascii="Times New Roman" w:eastAsia="Times New Roman" w:hAnsi="Times New Roman" w:cs="Times New Roman"/>
        </w:rPr>
        <w:t>Госуслуги</w:t>
      </w:r>
      <w:r>
        <w:rPr>
          <w:rFonts w:ascii="Times New Roman" w:eastAsia="Times New Roman" w:hAnsi="Times New Roman" w:cs="Times New Roman"/>
        </w:rPr>
        <w:t xml:space="preserve">» только 22.04.2026. По другим постановлениям, которые пришли ей на </w:t>
      </w:r>
      <w:r>
        <w:rPr>
          <w:rFonts w:ascii="Times New Roman" w:eastAsia="Times New Roman" w:hAnsi="Times New Roman" w:cs="Times New Roman"/>
        </w:rPr>
        <w:t>Госуслуги</w:t>
      </w:r>
      <w:r>
        <w:rPr>
          <w:rFonts w:ascii="Times New Roman" w:eastAsia="Times New Roman" w:hAnsi="Times New Roman" w:cs="Times New Roman"/>
        </w:rPr>
        <w:t xml:space="preserve"> она штрафы все оплатила.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Мировой судья, руководствуясь ч.2 ст.25.1 КоАП РФ, счел возможным рассмотреть дело об административном правонарушении в отсутствии </w:t>
      </w:r>
      <w:r>
        <w:rPr>
          <w:rFonts w:ascii="Times New Roman" w:eastAsia="Times New Roman" w:hAnsi="Times New Roman" w:cs="Times New Roman"/>
        </w:rPr>
        <w:t>Перевозчиковой О.В.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>зучив письменные материалы дела об административном правонарушении, мировой судья пришел к следующему.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п.1 ст.31.1 КоАП РФ постановление по делу об административном правонарушении вступает в законную силу после истечения срока, установленного для обжалования постановления по делу об административном правонарушении, если указанное постановление не было обжаловано или опротестовано.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силу ч.2 ст.31.2 КоАП РФ постановление по делу об административном </w:t>
      </w:r>
      <w:r>
        <w:rPr>
          <w:rFonts w:ascii="Times New Roman" w:eastAsia="Times New Roman" w:hAnsi="Times New Roman" w:cs="Times New Roman"/>
        </w:rPr>
        <w:t>правонарушении подлежит исполнению с момента его вступления в законную силу.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</w:rPr>
        <w:t xml:space="preserve">олжностным лицом </w:t>
      </w:r>
      <w:r>
        <w:rPr>
          <w:rFonts w:ascii="Times New Roman" w:eastAsia="Times New Roman" w:hAnsi="Times New Roman" w:cs="Times New Roman"/>
        </w:rPr>
        <w:t>ЦАФАП в ОДД ГИБДД УМВД России по ХМАО-Югре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отношении </w:t>
      </w:r>
      <w:r>
        <w:rPr>
          <w:rFonts w:ascii="Times New Roman" w:eastAsia="Times New Roman" w:hAnsi="Times New Roman" w:cs="Times New Roman"/>
        </w:rPr>
        <w:t>Перевозчиковой О.В.</w:t>
      </w:r>
      <w:r>
        <w:rPr>
          <w:rFonts w:ascii="Times New Roman" w:eastAsia="Times New Roman" w:hAnsi="Times New Roman" w:cs="Times New Roman"/>
        </w:rPr>
        <w:t xml:space="preserve"> вынесено постановление </w:t>
      </w:r>
      <w:r>
        <w:rPr>
          <w:rFonts w:ascii="Times New Roman" w:eastAsia="Times New Roman" w:hAnsi="Times New Roman" w:cs="Times New Roman"/>
        </w:rPr>
        <w:t xml:space="preserve">по делу об административном правонарушении за совершение им правонарушения, </w:t>
      </w:r>
      <w:r>
        <w:rPr>
          <w:rFonts w:ascii="Times New Roman" w:eastAsia="Times New Roman" w:hAnsi="Times New Roman" w:cs="Times New Roman"/>
        </w:rPr>
        <w:t xml:space="preserve">предусмотренного </w:t>
      </w:r>
      <w:r>
        <w:rPr>
          <w:rFonts w:ascii="Times New Roman" w:eastAsia="Times New Roman" w:hAnsi="Times New Roman" w:cs="Times New Roman"/>
        </w:rPr>
        <w:t>ч.2 ст.12.9</w:t>
      </w:r>
      <w:r>
        <w:rPr>
          <w:rFonts w:ascii="Times New Roman" w:eastAsia="Times New Roman" w:hAnsi="Times New Roman" w:cs="Times New Roman"/>
        </w:rPr>
        <w:t xml:space="preserve"> КоАП РФ с назначением наказания в виде штрафа </w:t>
      </w:r>
      <w:r>
        <w:rPr>
          <w:rFonts w:ascii="Times New Roman" w:eastAsia="Times New Roman" w:hAnsi="Times New Roman" w:cs="Times New Roman"/>
        </w:rPr>
        <w:t>750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руб.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В соответствии с ч.1 ст.32.2 КоАП РФ административный штраф должен быть </w:t>
      </w:r>
      <w:r>
        <w:rPr>
          <w:rFonts w:ascii="Times New Roman" w:eastAsia="Times New Roman" w:hAnsi="Times New Roman" w:cs="Times New Roman"/>
        </w:rPr>
        <w:t xml:space="preserve">уплачен лицом, привлеченным к административной ответственности, не позднее 60-ти </w:t>
      </w:r>
      <w:r>
        <w:rPr>
          <w:rFonts w:ascii="Times New Roman" w:eastAsia="Times New Roman" w:hAnsi="Times New Roman" w:cs="Times New Roman"/>
        </w:rPr>
        <w:t xml:space="preserve">дней со дня вступления постановления о наложении административного штрафа в законную </w:t>
      </w:r>
      <w:r>
        <w:rPr>
          <w:rFonts w:ascii="Times New Roman" w:eastAsia="Times New Roman" w:hAnsi="Times New Roman" w:cs="Times New Roman"/>
        </w:rPr>
        <w:t xml:space="preserve">силу либо со дня истечения срока отсрочки или срока рассрочки, предусмотренных статьей </w:t>
      </w:r>
      <w:r>
        <w:rPr>
          <w:rFonts w:ascii="Times New Roman" w:eastAsia="Times New Roman" w:hAnsi="Times New Roman" w:cs="Times New Roman"/>
        </w:rPr>
        <w:t>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по делу об а</w:t>
      </w:r>
      <w:r>
        <w:rPr>
          <w:rFonts w:ascii="Times New Roman" w:eastAsia="Times New Roman" w:hAnsi="Times New Roman" w:cs="Times New Roman"/>
        </w:rPr>
        <w:t xml:space="preserve">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18810586260115019700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направлено Перевозчиковой О.В. по месту жительства (регистрации)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ул.Строителей</w:t>
      </w:r>
      <w:r>
        <w:rPr>
          <w:rFonts w:ascii="Times New Roman" w:eastAsia="Times New Roman" w:hAnsi="Times New Roman" w:cs="Times New Roman"/>
        </w:rPr>
        <w:t xml:space="preserve"> д.123 кв.166, почтовому отправлению присвоен почтовый идентификатор №62843816073154.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Согласно сведениям о прохождении почтового отправления письмо с копией постановления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18810586260115019700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 вручено Перевозчиковой О.В. 15.01.2026.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Следовательно, постановление </w:t>
      </w:r>
      <w:r>
        <w:rPr>
          <w:rFonts w:ascii="Times New Roman" w:eastAsia="Times New Roman" w:hAnsi="Times New Roman" w:cs="Times New Roman"/>
        </w:rPr>
        <w:t xml:space="preserve">вступило в законную силу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, штраф должен быть уплачен не позднее </w:t>
      </w:r>
      <w:r>
        <w:rPr>
          <w:rFonts w:ascii="Times New Roman" w:eastAsia="Times New Roman" w:hAnsi="Times New Roman" w:cs="Times New Roman"/>
        </w:rPr>
        <w:t>30.03.2026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Вместе с тем, штраф в установленный законом срок не уплачен, сведений о предоставлении отсрочки либо рассрочки по уплате административного штрафа, лицу, привлекаемому к административной ответственности, не имеется.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Указанные обстоятельства подтверждаю</w:t>
      </w:r>
      <w:r>
        <w:rPr>
          <w:rFonts w:ascii="Times New Roman" w:eastAsia="Times New Roman" w:hAnsi="Times New Roman" w:cs="Times New Roman"/>
        </w:rPr>
        <w:t>тся исследованными судом материалами дела: протоколом об административ</w:t>
      </w:r>
      <w:r>
        <w:rPr>
          <w:rFonts w:ascii="Times New Roman" w:eastAsia="Times New Roman" w:hAnsi="Times New Roman" w:cs="Times New Roman"/>
        </w:rPr>
        <w:t xml:space="preserve">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18810886260920033113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14.05.2026</w:t>
      </w:r>
      <w:r>
        <w:rPr>
          <w:rFonts w:ascii="Times New Roman" w:eastAsia="Times New Roman" w:hAnsi="Times New Roman" w:cs="Times New Roman"/>
        </w:rPr>
        <w:t xml:space="preserve">, копией постановления по делу об административном правонарушении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18810586260115019700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копией карточки учета транспортного средства, </w:t>
      </w:r>
      <w:r>
        <w:rPr>
          <w:rFonts w:ascii="Times New Roman" w:eastAsia="Times New Roman" w:hAnsi="Times New Roman" w:cs="Times New Roman"/>
        </w:rPr>
        <w:t>копией выписки из ГИ</w:t>
      </w:r>
      <w:r>
        <w:rPr>
          <w:rFonts w:ascii="Times New Roman" w:eastAsia="Times New Roman" w:hAnsi="Times New Roman" w:cs="Times New Roman"/>
        </w:rPr>
        <w:t xml:space="preserve">С ГМП по состоянию на </w:t>
      </w:r>
      <w:r>
        <w:rPr>
          <w:rFonts w:ascii="Times New Roman" w:eastAsia="Times New Roman" w:hAnsi="Times New Roman" w:cs="Times New Roman"/>
        </w:rPr>
        <w:t>14.05.2026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согласно которой штраф </w:t>
      </w:r>
      <w:r>
        <w:rPr>
          <w:rFonts w:ascii="Times New Roman" w:eastAsia="Times New Roman" w:hAnsi="Times New Roman" w:cs="Times New Roman"/>
        </w:rPr>
        <w:t>оплачен</w:t>
      </w:r>
      <w:r>
        <w:rPr>
          <w:rFonts w:ascii="Times New Roman" w:eastAsia="Times New Roman" w:hAnsi="Times New Roman" w:cs="Times New Roman"/>
        </w:rPr>
        <w:t xml:space="preserve"> 21.04.2026</w:t>
      </w:r>
      <w:r>
        <w:rPr>
          <w:rFonts w:ascii="Times New Roman" w:eastAsia="Times New Roman" w:hAnsi="Times New Roman" w:cs="Times New Roman"/>
        </w:rPr>
        <w:t xml:space="preserve">, то есть с </w:t>
      </w:r>
      <w:r>
        <w:rPr>
          <w:rFonts w:ascii="Times New Roman" w:eastAsia="Times New Roman" w:hAnsi="Times New Roman" w:cs="Times New Roman"/>
        </w:rPr>
        <w:t>нарушением установленного</w:t>
      </w:r>
      <w:r>
        <w:rPr>
          <w:rFonts w:ascii="Times New Roman" w:eastAsia="Times New Roman" w:hAnsi="Times New Roman" w:cs="Times New Roman"/>
        </w:rPr>
        <w:t xml:space="preserve"> законом срока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 учетом изложенного, мировой судья приходит к выводу о том, что вина </w:t>
      </w:r>
      <w:r>
        <w:rPr>
          <w:rFonts w:ascii="Times New Roman" w:eastAsia="Times New Roman" w:hAnsi="Times New Roman" w:cs="Times New Roman"/>
        </w:rPr>
        <w:t>Перевозчиковой О.В.</w:t>
      </w:r>
      <w:r>
        <w:rPr>
          <w:rFonts w:ascii="Times New Roman" w:eastAsia="Times New Roman" w:hAnsi="Times New Roman" w:cs="Times New Roman"/>
        </w:rPr>
        <w:t xml:space="preserve"> по факту неуплаты штрафа в установленный законом срок нашла свое подтверждение.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Перевозчиковой О.В.</w:t>
      </w:r>
      <w:r>
        <w:rPr>
          <w:rFonts w:ascii="Times New Roman" w:eastAsia="Times New Roman" w:hAnsi="Times New Roman" w:cs="Times New Roman"/>
        </w:rPr>
        <w:t xml:space="preserve"> мировой судья квалифицирует по ч.1 ст.20.25 КоАП РФ – неуплата административного штрафа в срок, предусмотренный настоящим Кодексом.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Суд находит несостоятельными доводы Перевозчиковой </w:t>
      </w:r>
      <w:r>
        <w:rPr>
          <w:rFonts w:ascii="Times New Roman" w:eastAsia="Times New Roman" w:hAnsi="Times New Roman" w:cs="Times New Roman"/>
        </w:rPr>
        <w:t xml:space="preserve">О.В. о несвоевременном получении ей копии постановления </w:t>
      </w:r>
      <w:r>
        <w:rPr>
          <w:rFonts w:ascii="Times New Roman" w:eastAsia="Times New Roman" w:hAnsi="Times New Roman" w:cs="Times New Roman"/>
        </w:rPr>
        <w:t>№</w:t>
      </w:r>
      <w:r>
        <w:rPr>
          <w:rFonts w:ascii="Times New Roman" w:eastAsia="Times New Roman" w:hAnsi="Times New Roman" w:cs="Times New Roman"/>
        </w:rPr>
        <w:t>18810586260115019700</w:t>
      </w:r>
      <w:r>
        <w:rPr>
          <w:rFonts w:ascii="Times New Roman" w:eastAsia="Times New Roman" w:hAnsi="Times New Roman" w:cs="Times New Roman"/>
        </w:rPr>
        <w:t xml:space="preserve"> от </w:t>
      </w:r>
      <w:r>
        <w:rPr>
          <w:rFonts w:ascii="Times New Roman" w:eastAsia="Times New Roman" w:hAnsi="Times New Roman" w:cs="Times New Roman"/>
        </w:rPr>
        <w:t>15.01.2026</w:t>
      </w:r>
      <w:r>
        <w:rPr>
          <w:rFonts w:ascii="Times New Roman" w:eastAsia="Times New Roman" w:hAnsi="Times New Roman" w:cs="Times New Roman"/>
        </w:rPr>
        <w:t>, так как, факт получения ей постановления 15.01.2026 подтвержден материалами дела.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Определяя вид и меру наказания лицу, в отношении которого ведется производство по делу об административном правонарушении, суд учитывает характер совершенного административного правонарушения, его личность и имущественное положение.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Смягчающих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</w:rPr>
        <w:t xml:space="preserve"> отягчающих административную ответственность обстоятельств не установлено.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ст.ст.23.1, 29.10 КоАП РФ, мировой судья</w:t>
      </w:r>
    </w:p>
    <w:p>
      <w:pPr>
        <w:spacing w:before="0" w:after="0"/>
        <w:jc w:val="center"/>
      </w:pP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 о с </w:t>
      </w:r>
      <w:r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 а н о в и 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признать </w:t>
      </w:r>
      <w:r>
        <w:rPr>
          <w:rFonts w:ascii="Times New Roman" w:eastAsia="Times New Roman" w:hAnsi="Times New Roman" w:cs="Times New Roman"/>
        </w:rPr>
        <w:t>Перевозчикову Олесю Валерьевну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</w:t>
      </w:r>
      <w:r>
        <w:rPr>
          <w:rFonts w:ascii="Times New Roman" w:eastAsia="Times New Roman" w:hAnsi="Times New Roman" w:cs="Times New Roman"/>
        </w:rPr>
        <w:t>ой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 </w:t>
      </w:r>
      <w:r>
        <w:rPr>
          <w:rFonts w:ascii="Times New Roman" w:eastAsia="Times New Roman" w:hAnsi="Times New Roman" w:cs="Times New Roman"/>
        </w:rPr>
        <w:t xml:space="preserve">правонарушениях, и назначить </w:t>
      </w:r>
      <w:r>
        <w:rPr>
          <w:rFonts w:ascii="Times New Roman" w:eastAsia="Times New Roman" w:hAnsi="Times New Roman" w:cs="Times New Roman"/>
        </w:rPr>
        <w:t>ей</w:t>
      </w:r>
      <w:r>
        <w:rPr>
          <w:rFonts w:ascii="Times New Roman" w:eastAsia="Times New Roman" w:hAnsi="Times New Roman" w:cs="Times New Roman"/>
        </w:rPr>
        <w:t xml:space="preserve"> наказание в виде адми</w:t>
      </w:r>
      <w:r>
        <w:rPr>
          <w:rFonts w:ascii="Times New Roman" w:eastAsia="Times New Roman" w:hAnsi="Times New Roman" w:cs="Times New Roman"/>
        </w:rPr>
        <w:t xml:space="preserve">нистративного штрафа в размере </w:t>
      </w:r>
      <w:r>
        <w:rPr>
          <w:rFonts w:ascii="Times New Roman" w:eastAsia="Times New Roman" w:hAnsi="Times New Roman" w:cs="Times New Roman"/>
        </w:rPr>
        <w:t>1500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одна тысяча пятьсот</w:t>
      </w:r>
      <w:r>
        <w:rPr>
          <w:rFonts w:ascii="Times New Roman" w:eastAsia="Times New Roman" w:hAnsi="Times New Roman" w:cs="Times New Roman"/>
        </w:rPr>
        <w:t>) рублей.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федеральным законодательством</w:t>
        </w:r>
      </w:hyperlink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Административный штраф подлежит уплате по следующим реквизитам.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 xml:space="preserve">Получатель штрафа: Департамент административного обеспечения Ханты-Мансийского автономного округа-Югры, л/с 04872D08080) Казначейский счет: 03100643000000018700 Банковский счет: 40102810245370000007 Банк: </w:t>
      </w:r>
      <w:r>
        <w:rPr>
          <w:rFonts w:ascii="Times New Roman" w:eastAsia="Times New Roman" w:hAnsi="Times New Roman" w:cs="Times New Roman"/>
        </w:rPr>
        <w:t>ОКЦ №8 УГУ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Банка </w:t>
      </w:r>
      <w:r>
        <w:rPr>
          <w:rFonts w:ascii="Times New Roman" w:eastAsia="Times New Roman" w:hAnsi="Times New Roman" w:cs="Times New Roman"/>
        </w:rPr>
        <w:t xml:space="preserve">России // УФК по ХМАО-Югре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БИК 00</w:t>
      </w:r>
      <w:r>
        <w:rPr>
          <w:rFonts w:ascii="Times New Roman" w:eastAsia="Times New Roman" w:hAnsi="Times New Roman" w:cs="Times New Roman"/>
        </w:rPr>
        <w:t xml:space="preserve">7162163 ОКТМО 71871000 ИНН 8601073664 КПП 860101001 </w:t>
      </w:r>
      <w:r>
        <w:rPr>
          <w:rFonts w:ascii="Times New Roman" w:eastAsia="Times New Roman" w:hAnsi="Times New Roman" w:cs="Times New Roman"/>
        </w:rPr>
        <w:t>КБК 72011601203019000140</w:t>
      </w:r>
      <w:r>
        <w:rPr>
          <w:rFonts w:ascii="Times New Roman" w:eastAsia="Times New Roman" w:hAnsi="Times New Roman" w:cs="Times New Roman"/>
        </w:rPr>
        <w:t xml:space="preserve"> УИН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0412365400725004402620151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709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обжаловано в Ханты-Мансийский районный суд через ми</w:t>
      </w:r>
      <w:r>
        <w:rPr>
          <w:rFonts w:ascii="Times New Roman" w:eastAsia="Times New Roman" w:hAnsi="Times New Roman" w:cs="Times New Roman"/>
        </w:rPr>
        <w:t>рового судью, в течение 10 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both"/>
      </w:pPr>
    </w:p>
    <w:p>
      <w:pPr>
        <w:spacing w:before="0" w:after="0"/>
        <w:jc w:val="both"/>
      </w:pP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Ю.Б.Миненко</w:t>
      </w:r>
    </w:p>
    <w:p>
      <w:pPr>
        <w:spacing w:before="0" w:after="0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Копия верна: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Ю.Б.Миненко</w:t>
      </w:r>
      <w:r>
        <w:rPr>
          <w:rFonts w:ascii="Times New Roman" w:eastAsia="Times New Roman" w:hAnsi="Times New Roman" w:cs="Times New Roman"/>
        </w:rPr>
        <w:t xml:space="preserve">     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t-UserDefinedgrp-34rplc-8">
    <w:name w:val="cat-UserDefined grp-34 rplc-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6199.3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